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407-ПП/4030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4030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4722,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4722,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407-ПП/4030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16:42:08.647;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16:42:08.647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